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DC2" w:rsidRDefault="00DE4DC2">
      <w:pPr>
        <w:spacing w:line="276" w:lineRule="auto"/>
        <w:rPr>
          <w:sz w:val="22"/>
          <w:szCs w:val="22"/>
        </w:rPr>
      </w:pPr>
      <w:bookmarkStart w:id="0" w:name="_GoBack"/>
      <w:bookmarkEnd w:id="0"/>
    </w:p>
    <w:p w:rsidR="00DE4DC2" w:rsidRDefault="00FE0D8D">
      <w:pPr>
        <w:spacing w:line="276" w:lineRule="auto"/>
        <w:rPr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>SUBJECT ACCESS REQUEST (FORM)</w:t>
      </w: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FE0D8D">
      <w:pPr>
        <w:spacing w:line="276" w:lineRule="auto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Please complete the following form and return it to the school office.</w:t>
      </w: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FE0D8D">
      <w:pPr>
        <w:spacing w:line="276" w:lineRule="auto"/>
        <w:rPr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A) Data Subject Details</w:t>
      </w:r>
    </w:p>
    <w:p w:rsidR="00DE4DC2" w:rsidRDefault="00DE4DC2">
      <w:pPr>
        <w:spacing w:line="276" w:lineRule="auto"/>
        <w:rPr>
          <w:sz w:val="22"/>
          <w:szCs w:val="22"/>
        </w:rPr>
      </w:pPr>
    </w:p>
    <w:tbl>
      <w:tblPr>
        <w:tblW w:w="9000" w:type="dxa"/>
        <w:tblInd w:w="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6075"/>
      </w:tblGrid>
      <w:tr w:rsidR="00DE4DC2"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Title</w:t>
            </w:r>
          </w:p>
        </w:tc>
        <w:tc>
          <w:tcPr>
            <w:tcW w:w="6075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Surname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First Name(s)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Current Address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Telephone (Home)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Telephone (Work)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Telephone (Mobile)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Email address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Date of birth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Details of identification provided to confirm name of data subject in question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Details of data requested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</w:tbl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FE0D8D">
      <w:pPr>
        <w:spacing w:line="276" w:lineRule="auto"/>
        <w:rPr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If the person requesting the information is NOT the data subject, complete the below:</w:t>
      </w:r>
    </w:p>
    <w:p w:rsidR="00DE4DC2" w:rsidRDefault="00DE4DC2">
      <w:pPr>
        <w:spacing w:line="276" w:lineRule="auto"/>
        <w:rPr>
          <w:sz w:val="22"/>
          <w:szCs w:val="22"/>
        </w:rPr>
      </w:pPr>
    </w:p>
    <w:tbl>
      <w:tblPr>
        <w:tblW w:w="9038" w:type="dxa"/>
        <w:tblInd w:w="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5"/>
        <w:gridCol w:w="1905"/>
        <w:gridCol w:w="1658"/>
      </w:tblGrid>
      <w:tr w:rsidR="00DE4DC2">
        <w:tc>
          <w:tcPr>
            <w:tcW w:w="54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Are you acting on behalf of the data subject with their written consent or in another legal authority?</w:t>
            </w:r>
          </w:p>
        </w:tc>
        <w:tc>
          <w:tcPr>
            <w:tcW w:w="19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58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</w:t>
            </w:r>
          </w:p>
        </w:tc>
      </w:tr>
      <w:tr w:rsidR="00DE4DC2">
        <w:trPr>
          <w:trHeight w:val="420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If ‘Yes’ please state your relationship with the data subject (e.g. parent, legal guardian or solicitor)</w:t>
            </w:r>
          </w:p>
        </w:tc>
        <w:tc>
          <w:tcPr>
            <w:tcW w:w="3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rPr>
          <w:trHeight w:val="420"/>
        </w:trPr>
        <w:tc>
          <w:tcPr>
            <w:tcW w:w="5475" w:type="dxa"/>
            <w:tcBorders>
              <w:top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Has proof been provided to confirm you are legally authorised to obtain the information?</w:t>
            </w:r>
            <w:r w:rsidR="000E50F4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(e.g. letter of authority)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658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</w:t>
            </w:r>
          </w:p>
        </w:tc>
      </w:tr>
    </w:tbl>
    <w:p w:rsidR="00DE4DC2" w:rsidRPr="00D94B50" w:rsidRDefault="00D94B50" w:rsidP="0038691A">
      <w:pPr>
        <w:spacing w:line="276" w:lineRule="auto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If you are a parent, we expect to be provided with proof of parental responsibility before releasing personal data of your child.</w:t>
      </w:r>
    </w:p>
    <w:p w:rsidR="00DE4DC2" w:rsidRDefault="00DE4DC2">
      <w:pPr>
        <w:spacing w:line="276" w:lineRule="auto"/>
        <w:rPr>
          <w:sz w:val="22"/>
          <w:szCs w:val="22"/>
        </w:rPr>
      </w:pPr>
    </w:p>
    <w:tbl>
      <w:tblPr>
        <w:tblW w:w="9000" w:type="dxa"/>
        <w:tblInd w:w="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6075"/>
      </w:tblGrid>
      <w:tr w:rsidR="00DE4DC2"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Title</w:t>
            </w:r>
          </w:p>
        </w:tc>
        <w:tc>
          <w:tcPr>
            <w:tcW w:w="6075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Surname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First Name(s)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Current Address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Telephone (Home)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Telephone (Work)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Telephone (Mobile)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  <w:tr w:rsidR="00DE4DC2">
        <w:tc>
          <w:tcPr>
            <w:tcW w:w="2925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E4DC2" w:rsidRDefault="00FE0D8D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Email address</w:t>
            </w:r>
          </w:p>
        </w:tc>
        <w:tc>
          <w:tcPr>
            <w:tcW w:w="6075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4DC2" w:rsidRDefault="00DE4DC2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</w:tr>
    </w:tbl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FE0D8D">
      <w:pPr>
        <w:spacing w:line="276" w:lineRule="auto"/>
        <w:rPr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B) Declaration</w:t>
      </w: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FE0D8D">
      <w:pPr>
        <w:spacing w:line="276" w:lineRule="auto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 hereby request that </w:t>
      </w:r>
      <w:r w:rsidR="003E447C">
        <w:rPr>
          <w:rFonts w:ascii="Arial" w:eastAsia="Arial" w:hAnsi="Arial" w:cs="Arial"/>
          <w:sz w:val="22"/>
          <w:szCs w:val="22"/>
          <w:highlight w:val="yellow"/>
        </w:rPr>
        <w:t>Longford Park Primary</w:t>
      </w:r>
      <w:r w:rsidR="00806096"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 xml:space="preserve"> provide me with the information about the data subject above.</w:t>
      </w: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FE0D8D">
      <w:pPr>
        <w:spacing w:line="276" w:lineRule="auto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Name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…………………………………………………</w:t>
      </w: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FE0D8D">
      <w:pPr>
        <w:spacing w:line="276" w:lineRule="auto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Signature</w:t>
      </w:r>
      <w:proofErr w:type="gramStart"/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ab/>
        <w:t>…………………………………………………</w:t>
      </w:r>
      <w:proofErr w:type="gramEnd"/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FE0D8D">
      <w:pPr>
        <w:spacing w:line="276" w:lineRule="auto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Date</w:t>
      </w:r>
      <w:proofErr w:type="gramStart"/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…………………………………………………</w:t>
      </w:r>
      <w:proofErr w:type="gramEnd"/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DE4DC2">
      <w:pPr>
        <w:spacing w:line="276" w:lineRule="auto"/>
        <w:rPr>
          <w:sz w:val="22"/>
          <w:szCs w:val="22"/>
        </w:rPr>
      </w:pPr>
    </w:p>
    <w:p w:rsidR="00DE4DC2" w:rsidRDefault="00DE4DC2">
      <w:pPr>
        <w:spacing w:line="276" w:lineRule="auto"/>
        <w:rPr>
          <w:sz w:val="22"/>
          <w:szCs w:val="22"/>
        </w:rPr>
      </w:pPr>
    </w:p>
    <w:sectPr w:rsidR="00DE4DC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71E" w:rsidRDefault="00E9271E">
      <w:r>
        <w:separator/>
      </w:r>
    </w:p>
  </w:endnote>
  <w:endnote w:type="continuationSeparator" w:id="0">
    <w:p w:rsidR="00E9271E" w:rsidRDefault="00E92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DC2" w:rsidRDefault="00FE0D8D">
    <w:pPr>
      <w:spacing w:line="276" w:lineRule="auto"/>
      <w:jc w:val="right"/>
      <w:rPr>
        <w:sz w:val="18"/>
        <w:szCs w:val="18"/>
      </w:rPr>
    </w:pPr>
    <w:r>
      <w:rPr>
        <w:rFonts w:ascii="Arial" w:eastAsia="Arial" w:hAnsi="Arial" w:cs="Arial"/>
        <w:i/>
        <w:iCs/>
        <w:sz w:val="18"/>
        <w:szCs w:val="18"/>
      </w:rPr>
      <w:t xml:space="preserve">Page </w:t>
    </w:r>
    <w:r>
      <w:rPr>
        <w:rFonts w:ascii="Arial" w:eastAsia="Arial" w:hAnsi="Arial" w:cs="Arial"/>
        <w:i/>
        <w:iCs/>
        <w:sz w:val="18"/>
        <w:szCs w:val="18"/>
      </w:rPr>
      <w:fldChar w:fldCharType="begin"/>
    </w:r>
    <w:r>
      <w:rPr>
        <w:rFonts w:ascii="Arial" w:eastAsia="Arial" w:hAnsi="Arial" w:cs="Arial"/>
        <w:i/>
        <w:iCs/>
        <w:sz w:val="18"/>
        <w:szCs w:val="18"/>
      </w:rPr>
      <w:instrText>PAGE</w:instrText>
    </w:r>
    <w:r>
      <w:rPr>
        <w:rFonts w:ascii="Arial" w:eastAsia="Arial" w:hAnsi="Arial" w:cs="Arial"/>
        <w:i/>
        <w:iCs/>
        <w:sz w:val="18"/>
        <w:szCs w:val="18"/>
      </w:rPr>
      <w:fldChar w:fldCharType="separate"/>
    </w:r>
    <w:r w:rsidR="00D36A58">
      <w:rPr>
        <w:rFonts w:ascii="Arial" w:eastAsia="Arial" w:hAnsi="Arial" w:cs="Arial"/>
        <w:i/>
        <w:iCs/>
        <w:noProof/>
        <w:sz w:val="18"/>
        <w:szCs w:val="18"/>
      </w:rPr>
      <w:t>1</w:t>
    </w:r>
    <w:r>
      <w:rPr>
        <w:rFonts w:ascii="Arial" w:eastAsia="Arial" w:hAnsi="Arial" w:cs="Arial"/>
        <w:i/>
        <w:iCs/>
        <w:sz w:val="18"/>
        <w:szCs w:val="18"/>
      </w:rPr>
      <w:fldChar w:fldCharType="end"/>
    </w:r>
    <w:r>
      <w:rPr>
        <w:rFonts w:ascii="Arial" w:eastAsia="Arial" w:hAnsi="Arial" w:cs="Arial"/>
        <w:i/>
        <w:iCs/>
        <w:sz w:val="18"/>
        <w:szCs w:val="18"/>
      </w:rPr>
      <w:t xml:space="preserve"> of </w:t>
    </w:r>
    <w:r>
      <w:rPr>
        <w:rFonts w:ascii="Arial" w:eastAsia="Arial" w:hAnsi="Arial" w:cs="Arial"/>
        <w:i/>
        <w:iCs/>
        <w:sz w:val="18"/>
        <w:szCs w:val="18"/>
      </w:rPr>
      <w:fldChar w:fldCharType="begin"/>
    </w:r>
    <w:r>
      <w:rPr>
        <w:rFonts w:ascii="Arial" w:eastAsia="Arial" w:hAnsi="Arial" w:cs="Arial"/>
        <w:i/>
        <w:iCs/>
        <w:sz w:val="18"/>
        <w:szCs w:val="18"/>
      </w:rPr>
      <w:instrText>NUMPAGES</w:instrText>
    </w:r>
    <w:r>
      <w:rPr>
        <w:rFonts w:ascii="Arial" w:eastAsia="Arial" w:hAnsi="Arial" w:cs="Arial"/>
        <w:i/>
        <w:iCs/>
        <w:sz w:val="18"/>
        <w:szCs w:val="18"/>
      </w:rPr>
      <w:fldChar w:fldCharType="separate"/>
    </w:r>
    <w:r w:rsidR="00D36A58">
      <w:rPr>
        <w:rFonts w:ascii="Arial" w:eastAsia="Arial" w:hAnsi="Arial" w:cs="Arial"/>
        <w:i/>
        <w:iCs/>
        <w:noProof/>
        <w:sz w:val="18"/>
        <w:szCs w:val="18"/>
      </w:rPr>
      <w:t>2</w:t>
    </w:r>
    <w:r>
      <w:rPr>
        <w:rFonts w:ascii="Arial" w:eastAsia="Arial" w:hAnsi="Arial" w:cs="Arial"/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71E" w:rsidRDefault="00E9271E">
      <w:r>
        <w:separator/>
      </w:r>
    </w:p>
  </w:footnote>
  <w:footnote w:type="continuationSeparator" w:id="0">
    <w:p w:rsidR="00E9271E" w:rsidRDefault="00E92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DC2" w:rsidRDefault="00DE4DC2">
    <w:pPr>
      <w:spacing w:line="276" w:lineRule="auto"/>
      <w:rPr>
        <w:sz w:val="22"/>
        <w:szCs w:val="22"/>
      </w:rPr>
    </w:pPr>
  </w:p>
  <w:p w:rsidR="00DE4DC2" w:rsidRDefault="003E447C">
    <w:pPr>
      <w:spacing w:line="276" w:lineRule="auto"/>
      <w:rPr>
        <w:sz w:val="22"/>
        <w:szCs w:val="22"/>
      </w:rPr>
    </w:pPr>
    <w:r>
      <w:rPr>
        <w:rFonts w:ascii="Arial" w:eastAsia="Arial" w:hAnsi="Arial" w:cs="Arial"/>
        <w:sz w:val="22"/>
        <w:szCs w:val="22"/>
      </w:rPr>
      <w:t>Longford Park Primary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2"/>
    <w:rsid w:val="000E50F4"/>
    <w:rsid w:val="003772EC"/>
    <w:rsid w:val="0038691A"/>
    <w:rsid w:val="003E447C"/>
    <w:rsid w:val="006F1C47"/>
    <w:rsid w:val="006F5DF4"/>
    <w:rsid w:val="00806096"/>
    <w:rsid w:val="00926E48"/>
    <w:rsid w:val="00D36A58"/>
    <w:rsid w:val="00D94B50"/>
    <w:rsid w:val="00DA0CB7"/>
    <w:rsid w:val="00DE4DC2"/>
    <w:rsid w:val="00E9271E"/>
    <w:rsid w:val="00FE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D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DF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5D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DF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D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DF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5D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D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Sweet, Jessica</dc:creator>
  <cp:lastModifiedBy>Admin</cp:lastModifiedBy>
  <cp:revision>2</cp:revision>
  <cp:lastPrinted>2019-01-07T13:54:00Z</cp:lastPrinted>
  <dcterms:created xsi:type="dcterms:W3CDTF">2019-01-07T21:38:00Z</dcterms:created>
  <dcterms:modified xsi:type="dcterms:W3CDTF">2019-01-07T21:38:00Z</dcterms:modified>
</cp:coreProperties>
</file>